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4847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3148,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3148,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407-ПП/4847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16:48:19.721;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16:48:19.721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3.00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